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44BD" w14:textId="77777777" w:rsidR="007F1E79" w:rsidRDefault="007F1E79">
      <w:pPr>
        <w:spacing w:after="0" w:line="240" w:lineRule="auto"/>
        <w:rPr>
          <w:rFonts w:ascii="方正小标宋简体" w:eastAsia="方正小标宋简体" w:hAnsi="方正小标宋简体" w:hint="eastAsia"/>
          <w:sz w:val="32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0"/>
        <w:gridCol w:w="1420"/>
      </w:tblGrid>
      <w:tr w:rsidR="007F1E79" w14:paraId="5730A59A" w14:textId="77777777">
        <w:trPr>
          <w:trHeight w:val="1234"/>
          <w:jc w:val="center"/>
        </w:trPr>
        <w:tc>
          <w:tcPr>
            <w:tcW w:w="8520" w:type="dxa"/>
            <w:gridSpan w:val="6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14:paraId="6758DD5A" w14:textId="1D72C65E" w:rsidR="007F1E79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课堂教学（片段教学）</w:t>
            </w:r>
          </w:p>
        </w:tc>
      </w:tr>
      <w:tr w:rsidR="007F1E79" w14:paraId="70DA687E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04DF1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948759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D3C1B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5BADFD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29556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5BF242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165E8F5A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5E7AD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403470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32.74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CC96C5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64DAB9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CBD32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34EC6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37.00</w:t>
            </w:r>
          </w:p>
        </w:tc>
      </w:tr>
      <w:tr w:rsidR="007F1E79" w14:paraId="3E4C4348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AE387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AB87B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37.63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771F5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EFB450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894A66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9C10E3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37.39</w:t>
            </w:r>
          </w:p>
        </w:tc>
      </w:tr>
      <w:tr w:rsidR="007F1E79" w14:paraId="73FFEBD4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EBDE41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5E341E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32.96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A634F8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EEF7C8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40.06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48962F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5A69DC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36.66</w:t>
            </w:r>
          </w:p>
        </w:tc>
      </w:tr>
      <w:tr w:rsidR="007F1E79" w14:paraId="5B1B5878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C070C9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57BD2C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A510949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1DE00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CD826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B5A1D1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38.43</w:t>
            </w:r>
          </w:p>
        </w:tc>
      </w:tr>
      <w:tr w:rsidR="007F1E79" w14:paraId="693589DB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31DCE4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97E8B9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34.03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6BD58D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905690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F99F06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FA788B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39.52</w:t>
            </w:r>
          </w:p>
        </w:tc>
      </w:tr>
      <w:tr w:rsidR="007F1E79" w14:paraId="2176F0D4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5F6968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FF9E8E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168A54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69A94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41.61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34B52C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BB3F2D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39.81</w:t>
            </w:r>
          </w:p>
        </w:tc>
      </w:tr>
      <w:tr w:rsidR="007F1E79" w14:paraId="113C6F66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B01B1A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B086B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D17547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3102E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39.42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EE032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A015C3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37.74</w:t>
            </w:r>
          </w:p>
        </w:tc>
      </w:tr>
      <w:tr w:rsidR="007F1E79" w14:paraId="050381E0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68A4A5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538F0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AA1DC3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E896B4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8E4E84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0AF6D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38.95</w:t>
            </w:r>
          </w:p>
        </w:tc>
      </w:tr>
      <w:tr w:rsidR="007F1E79" w14:paraId="10710035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29A0FD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B5F98E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38.07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79CD6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CAC3F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34.56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CB92E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CF4A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38.48</w:t>
            </w:r>
          </w:p>
        </w:tc>
      </w:tr>
      <w:tr w:rsidR="007F1E79" w14:paraId="787A8649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21A28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7660F5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38.98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167F3D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C03756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40.81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BAA2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FF415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39.96</w:t>
            </w:r>
          </w:p>
        </w:tc>
      </w:tr>
      <w:tr w:rsidR="007F1E79" w14:paraId="636694C2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F7E9D0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759D3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35.34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C213DA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46A88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36.66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BBCF93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BB2BF6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41.36</w:t>
            </w:r>
          </w:p>
        </w:tc>
      </w:tr>
      <w:tr w:rsidR="007F1E79" w14:paraId="6770B135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65C05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791096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37.18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234E1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77009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35DE0C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38599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37.76</w:t>
            </w:r>
          </w:p>
        </w:tc>
      </w:tr>
      <w:tr w:rsidR="007F1E79" w14:paraId="4ECA1540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94B30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96F7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33.54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B3DB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50636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38.59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A68935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8E89C8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35.77</w:t>
            </w:r>
          </w:p>
        </w:tc>
      </w:tr>
      <w:tr w:rsidR="007F1E79" w14:paraId="1B6651CC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99E1E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1F7993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39.43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BD545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58FEB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38.46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52FDDE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860248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38.25</w:t>
            </w:r>
          </w:p>
        </w:tc>
      </w:tr>
      <w:tr w:rsidR="007F1E79" w14:paraId="320289C4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F5CB13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208387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6C109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CC644E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35.40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D4D50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A1C7D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39.11</w:t>
            </w:r>
          </w:p>
        </w:tc>
      </w:tr>
      <w:tr w:rsidR="007F1E79" w14:paraId="081DCA6A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66BFF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8373B1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35.41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9E2685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DC90DD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525F60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C5D735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39.24</w:t>
            </w:r>
          </w:p>
        </w:tc>
      </w:tr>
      <w:tr w:rsidR="007F1E79" w14:paraId="4B987E0C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9EAEBC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63C54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35.37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94E1A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4A0C25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39.69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64C70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784FC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38.66</w:t>
            </w:r>
          </w:p>
        </w:tc>
      </w:tr>
      <w:tr w:rsidR="007F1E79" w14:paraId="07389DF5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428718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E97C9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37.80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0786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BB26EF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758E49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847028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36.99</w:t>
            </w:r>
          </w:p>
        </w:tc>
      </w:tr>
      <w:tr w:rsidR="007F1E79" w14:paraId="28C6DD1B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2107A3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2DBBB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35.28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E87419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5ECC75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7A7AA3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639218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38.38</w:t>
            </w:r>
          </w:p>
        </w:tc>
      </w:tr>
      <w:tr w:rsidR="007F1E79" w14:paraId="4387BAD6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1D11B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63DD9E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38.07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DDD116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4F1E6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37.95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F2771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7452AC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39.83</w:t>
            </w:r>
          </w:p>
        </w:tc>
      </w:tr>
      <w:tr w:rsidR="007F1E79" w14:paraId="15C79E1E" w14:textId="77777777">
        <w:trPr>
          <w:trHeight w:val="5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9177EB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564ACD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38.88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2485C3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D06CA8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39.60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89566E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6988F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37.34</w:t>
            </w:r>
          </w:p>
        </w:tc>
      </w:tr>
    </w:tbl>
    <w:p w14:paraId="2609977A" w14:textId="77777777" w:rsidR="007F1E79" w:rsidRDefault="007F1E79">
      <w:pPr>
        <w:rPr>
          <w:rFonts w:hint="eastAsia"/>
        </w:rPr>
      </w:pPr>
    </w:p>
    <w:p w14:paraId="5904EE19" w14:textId="77777777" w:rsidR="007F1E79" w:rsidRDefault="007F1E79">
      <w:pPr>
        <w:rPr>
          <w:rFonts w:hint="eastAsia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7F1E79" w14:paraId="02F4730C" w14:textId="77777777">
        <w:trPr>
          <w:trHeight w:val="1150"/>
          <w:jc w:val="center"/>
        </w:trPr>
        <w:tc>
          <w:tcPr>
            <w:tcW w:w="8640" w:type="dxa"/>
            <w:gridSpan w:val="6"/>
            <w:tcBorders>
              <w:bottom w:val="single" w:sz="4" w:space="0" w:color="000000"/>
            </w:tcBorders>
          </w:tcPr>
          <w:p w14:paraId="2D2F199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（课堂教学（片段教学））</w:t>
            </w:r>
          </w:p>
        </w:tc>
      </w:tr>
      <w:tr w:rsidR="007F1E79" w14:paraId="4E53BBA9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3CA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630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7FED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8A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398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A45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713B7546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12A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0C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38.83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122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4EA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84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EBED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39.54</w:t>
            </w:r>
          </w:p>
        </w:tc>
      </w:tr>
      <w:tr w:rsidR="007F1E79" w14:paraId="24B89D1C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E95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035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7AF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351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C2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46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38.75</w:t>
            </w:r>
          </w:p>
        </w:tc>
      </w:tr>
      <w:tr w:rsidR="007F1E79" w14:paraId="0AC2CB2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F8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56A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E88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900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35.64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A9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8D22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40.42</w:t>
            </w:r>
          </w:p>
        </w:tc>
      </w:tr>
      <w:tr w:rsidR="007F1E79" w14:paraId="18B4354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87EB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33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33.75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738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735B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9D9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99D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39.04</w:t>
            </w:r>
          </w:p>
        </w:tc>
      </w:tr>
      <w:tr w:rsidR="007F1E79" w14:paraId="12AF291E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C7C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8CEB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04A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BD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A1D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5B57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37.08</w:t>
            </w:r>
          </w:p>
        </w:tc>
      </w:tr>
      <w:tr w:rsidR="007F1E79" w14:paraId="45ED3EDA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0E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1E8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CBE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58F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6D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AC7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39.06</w:t>
            </w:r>
          </w:p>
        </w:tc>
      </w:tr>
      <w:tr w:rsidR="007F1E79" w14:paraId="62473AEE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1CF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2B0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B7C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5B3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014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1ED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39.21</w:t>
            </w:r>
          </w:p>
        </w:tc>
      </w:tr>
      <w:tr w:rsidR="007F1E79" w14:paraId="1A4A7D6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9C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AE2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38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35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41.22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DE7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9C8D5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/>
              </w:rPr>
              <w:t>39.74</w:t>
            </w:r>
          </w:p>
        </w:tc>
      </w:tr>
      <w:tr w:rsidR="007F1E79" w14:paraId="513FBC4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B31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FE3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C97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B91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37.35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A5B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33F2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/>
              </w:rPr>
              <w:t>39.62</w:t>
            </w:r>
          </w:p>
        </w:tc>
      </w:tr>
      <w:tr w:rsidR="007F1E79" w14:paraId="5A5BEE07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E94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F26F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41.92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04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F15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1FD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A23D" w14:textId="5F4E723D" w:rsidR="007F1E79" w:rsidRDefault="001442BF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 w:hint="eastAsia"/>
                <w:lang w:eastAsia="zh-CN"/>
              </w:rPr>
              <w:t>42.22</w:t>
            </w:r>
          </w:p>
        </w:tc>
      </w:tr>
      <w:tr w:rsidR="007F1E79" w14:paraId="4A391CE6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763B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A0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F9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4D6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9AD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10A2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/>
              </w:rPr>
              <w:t>37.91</w:t>
            </w:r>
          </w:p>
        </w:tc>
      </w:tr>
      <w:tr w:rsidR="007F1E79" w14:paraId="0A27875E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67BC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203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78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B21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CF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3762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/>
              </w:rPr>
              <w:t>39.03</w:t>
            </w:r>
          </w:p>
        </w:tc>
      </w:tr>
      <w:tr w:rsidR="007F1E79" w14:paraId="21F041AE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CF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185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32.53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E51B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B55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BEF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90D4E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 w:hint="eastAsia"/>
                <w:lang w:eastAsia="zh-CN"/>
              </w:rPr>
              <w:t xml:space="preserve">41.08 </w:t>
            </w:r>
          </w:p>
        </w:tc>
      </w:tr>
      <w:tr w:rsidR="007F1E79" w14:paraId="23ED7A87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699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3E6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6F6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6E0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F79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3046C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</w:rPr>
            </w:pPr>
            <w:r>
              <w:rPr>
                <w:rFonts w:eastAsia="宋体"/>
              </w:rPr>
              <w:t>40.03</w:t>
            </w:r>
          </w:p>
        </w:tc>
      </w:tr>
      <w:tr w:rsidR="007F1E79" w14:paraId="3907F5FC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57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B78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DE1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75D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908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FDA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36.40</w:t>
            </w:r>
          </w:p>
        </w:tc>
      </w:tr>
      <w:tr w:rsidR="007F1E79" w14:paraId="16308095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9EF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0C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4EB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38C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B96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7EF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40.39</w:t>
            </w:r>
          </w:p>
        </w:tc>
      </w:tr>
      <w:tr w:rsidR="007F1E79" w14:paraId="6BCF334A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86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999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2EC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59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8DD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196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39.30</w:t>
            </w:r>
          </w:p>
        </w:tc>
      </w:tr>
      <w:tr w:rsidR="007F1E79" w14:paraId="4BCD1BA3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9F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E0F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42.93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99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164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E36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F46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37.79</w:t>
            </w:r>
          </w:p>
        </w:tc>
      </w:tr>
      <w:tr w:rsidR="007F1E79" w14:paraId="00E10119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1E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9A0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5B6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50F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DA3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736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37.68</w:t>
            </w:r>
          </w:p>
        </w:tc>
      </w:tr>
      <w:tr w:rsidR="007F1E79" w14:paraId="40A567CA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B9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186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39.51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5A8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528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39.42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ACB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692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37.94</w:t>
            </w:r>
          </w:p>
        </w:tc>
      </w:tr>
      <w:tr w:rsidR="007F1E79" w14:paraId="5D36EF7F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76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402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40.91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332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0B1C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38.50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82EE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9131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</w:tr>
    </w:tbl>
    <w:p w14:paraId="1F8ECE27" w14:textId="77777777" w:rsidR="007F1E79" w:rsidRDefault="007F1E79">
      <w:pPr>
        <w:rPr>
          <w:rFonts w:hint="eastAsia"/>
        </w:rPr>
      </w:pPr>
    </w:p>
    <w:p w14:paraId="4487810A" w14:textId="77777777" w:rsidR="007F1E79" w:rsidRDefault="007F1E79">
      <w:pPr>
        <w:rPr>
          <w:rFonts w:hint="eastAsia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7F1E79" w14:paraId="2791589D" w14:textId="77777777">
        <w:trPr>
          <w:trHeight w:val="1176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1D6E326E" w14:textId="77777777" w:rsidR="007F1E79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br w:type="page"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（课程教学问答）</w:t>
            </w:r>
          </w:p>
        </w:tc>
      </w:tr>
      <w:tr w:rsidR="007F1E79" w14:paraId="61C9A57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50C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E90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088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221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21B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827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6A48029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CA41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B723" w14:textId="77777777" w:rsidR="007F1E79" w:rsidRDefault="00000000">
            <w:pPr>
              <w:spacing w:after="0" w:line="24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76B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D20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FD7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6F5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14.84</w:t>
            </w:r>
          </w:p>
        </w:tc>
      </w:tr>
      <w:tr w:rsidR="007F1E79" w14:paraId="5A2445B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387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D5A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15.56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0AA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0C89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16.59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B2D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BEB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14.78</w:t>
            </w:r>
          </w:p>
        </w:tc>
      </w:tr>
      <w:tr w:rsidR="007F1E79" w14:paraId="701A0CA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C2D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9CE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14.79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375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932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D5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0ED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16.00</w:t>
            </w:r>
          </w:p>
        </w:tc>
      </w:tr>
      <w:tr w:rsidR="007F1E79" w14:paraId="525F66E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3C99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9F5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648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CCF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16.36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CAF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5E3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15.29</w:t>
            </w:r>
          </w:p>
        </w:tc>
      </w:tr>
      <w:tr w:rsidR="007F1E79" w14:paraId="4D8855B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D22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313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B4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F73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AC7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D6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14.94</w:t>
            </w:r>
          </w:p>
        </w:tc>
      </w:tr>
      <w:tr w:rsidR="007F1E79" w14:paraId="63026D7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18E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A58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15.48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85C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34E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16.02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D09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49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15.25</w:t>
            </w:r>
          </w:p>
        </w:tc>
      </w:tr>
      <w:tr w:rsidR="007F1E79" w14:paraId="79D81FA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ED64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76B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17.74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817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4E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C059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72F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14.68</w:t>
            </w:r>
          </w:p>
        </w:tc>
      </w:tr>
      <w:tr w:rsidR="007F1E79" w14:paraId="0EC9D71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8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755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FA0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72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14.54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43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2E1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17.95</w:t>
            </w:r>
          </w:p>
        </w:tc>
      </w:tr>
      <w:tr w:rsidR="007F1E79" w14:paraId="1DDF569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7A6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538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14.36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66C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0E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0A6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B61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15.12</w:t>
            </w:r>
          </w:p>
        </w:tc>
      </w:tr>
      <w:tr w:rsidR="007F1E79" w14:paraId="7644C18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B3B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78C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14.41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D497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7B4D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14.18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183E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3E8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15.35</w:t>
            </w:r>
          </w:p>
        </w:tc>
      </w:tr>
      <w:tr w:rsidR="007F1E79" w14:paraId="38C1B21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DF0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720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15.19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3A6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9D6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16.50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CC5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C6C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16.15</w:t>
            </w:r>
          </w:p>
        </w:tc>
      </w:tr>
      <w:tr w:rsidR="007F1E79" w14:paraId="01D4595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8C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A4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8A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5C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353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173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15.83</w:t>
            </w:r>
          </w:p>
        </w:tc>
      </w:tr>
      <w:tr w:rsidR="007F1E79" w14:paraId="486E067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5FE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131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4F0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8C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17.09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B28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DD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16.50</w:t>
            </w:r>
          </w:p>
        </w:tc>
      </w:tr>
      <w:tr w:rsidR="007F1E79" w14:paraId="6C227E3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7F8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6E9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327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9FE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1BE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AB6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16.37</w:t>
            </w:r>
          </w:p>
        </w:tc>
      </w:tr>
      <w:tr w:rsidR="007F1E79" w14:paraId="7C8A4FC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DD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B90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025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3C8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16.04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09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902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15.54</w:t>
            </w:r>
          </w:p>
        </w:tc>
      </w:tr>
      <w:tr w:rsidR="007F1E79" w14:paraId="54701BD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922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F4F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15.71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4081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015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91B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FAC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16.39</w:t>
            </w:r>
          </w:p>
        </w:tc>
      </w:tr>
      <w:tr w:rsidR="007F1E79" w14:paraId="5761A07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59B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5FF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15.63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385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123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16.35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371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7F1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15.13</w:t>
            </w:r>
          </w:p>
        </w:tc>
      </w:tr>
      <w:tr w:rsidR="007F1E79" w14:paraId="703E036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53F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EBB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D1A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99F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21EE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4D5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15.64</w:t>
            </w:r>
          </w:p>
        </w:tc>
      </w:tr>
      <w:tr w:rsidR="007F1E79" w14:paraId="4C27954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69B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7F3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DE4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5BA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16.40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EEC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876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16.81</w:t>
            </w:r>
          </w:p>
        </w:tc>
      </w:tr>
      <w:tr w:rsidR="007F1E79" w14:paraId="3C8F1E9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8F9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724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95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B75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15.81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114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086C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16.41</w:t>
            </w:r>
          </w:p>
        </w:tc>
      </w:tr>
      <w:tr w:rsidR="007F1E79" w14:paraId="77D50E5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62D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947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14.97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D7D1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C0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15.54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D97D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BAC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15.16</w:t>
            </w:r>
          </w:p>
        </w:tc>
      </w:tr>
    </w:tbl>
    <w:p w14:paraId="43938289" w14:textId="77777777" w:rsidR="007F1E79" w:rsidRDefault="007F1E79">
      <w:pPr>
        <w:rPr>
          <w:rFonts w:hint="eastAsia"/>
        </w:rPr>
      </w:pPr>
    </w:p>
    <w:p w14:paraId="0D038954" w14:textId="77777777" w:rsidR="007F1E79" w:rsidRDefault="007F1E79">
      <w:pPr>
        <w:rPr>
          <w:rFonts w:hint="eastAsia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7F1E79" w14:paraId="41D2F909" w14:textId="77777777">
        <w:trPr>
          <w:trHeight w:val="1190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</w:tcPr>
          <w:p w14:paraId="5BB820E6" w14:textId="77777777" w:rsidR="007F1E79" w:rsidRDefault="00000000">
            <w:pPr>
              <w:spacing w:after="0" w:line="240" w:lineRule="auto"/>
              <w:jc w:val="center"/>
              <w:rPr>
                <w:rFonts w:ascii="方正小标宋简体" w:eastAsia="方正小标宋简体" w:hAnsi="方正小标宋简体" w:hint="eastAsia"/>
                <w:sz w:val="32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（课程教学问答）</w:t>
            </w:r>
          </w:p>
        </w:tc>
      </w:tr>
      <w:tr w:rsidR="007F1E79" w14:paraId="0EC175B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B42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D7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CF4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D4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440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1A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0980F7E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AC9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5AB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18.23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4FA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DCA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16.24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5BC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71A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16.20</w:t>
            </w:r>
          </w:p>
        </w:tc>
      </w:tr>
      <w:tr w:rsidR="007F1E79" w14:paraId="763B441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CDD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335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17.74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92C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537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17.23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787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49F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16.71</w:t>
            </w:r>
          </w:p>
        </w:tc>
      </w:tr>
      <w:tr w:rsidR="007F1E79" w14:paraId="7DB4A89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615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621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15.78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95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889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17.58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F7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A10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15.70</w:t>
            </w:r>
          </w:p>
        </w:tc>
      </w:tr>
      <w:tr w:rsidR="007F1E79" w14:paraId="57419BC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5A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BD7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92E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6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17.00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B12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F34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16.87</w:t>
            </w:r>
          </w:p>
        </w:tc>
      </w:tr>
      <w:tr w:rsidR="007F1E79" w14:paraId="11295D1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2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DB6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B80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254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17.26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414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F9C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15.53</w:t>
            </w:r>
          </w:p>
        </w:tc>
      </w:tr>
      <w:tr w:rsidR="007F1E79" w14:paraId="6C69085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7FA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72F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7D8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20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17.31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59E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03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16.14</w:t>
            </w:r>
          </w:p>
        </w:tc>
      </w:tr>
      <w:tr w:rsidR="007F1E79" w14:paraId="61154E6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3C3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DA8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15.46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50F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2C7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A5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4D2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15.36</w:t>
            </w:r>
          </w:p>
        </w:tc>
      </w:tr>
      <w:tr w:rsidR="007F1E79" w14:paraId="04405C2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835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6E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6CE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91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A0A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D63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17.11</w:t>
            </w:r>
          </w:p>
        </w:tc>
      </w:tr>
      <w:tr w:rsidR="007F1E79" w14:paraId="14D24A4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7CF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BA5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16.28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AF6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1DE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B05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8F1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15.44</w:t>
            </w:r>
          </w:p>
        </w:tc>
      </w:tr>
      <w:tr w:rsidR="007F1E79" w14:paraId="5B99A4E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799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E88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17.54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60B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DB4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D12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1B3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17.91</w:t>
            </w:r>
          </w:p>
        </w:tc>
      </w:tr>
      <w:tr w:rsidR="007F1E79" w14:paraId="60EE3E0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49C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D1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15.73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1B4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E96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DFC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AAF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16.94</w:t>
            </w:r>
          </w:p>
        </w:tc>
      </w:tr>
      <w:tr w:rsidR="007F1E79" w14:paraId="4BBACA8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04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774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064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A45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18.06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AA7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83E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18.16</w:t>
            </w:r>
          </w:p>
        </w:tc>
      </w:tr>
      <w:tr w:rsidR="007F1E79" w14:paraId="3BCCA30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760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EF3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15.24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318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ABF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17.10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C9E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F00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17.37</w:t>
            </w:r>
          </w:p>
        </w:tc>
      </w:tr>
      <w:tr w:rsidR="007F1E79" w14:paraId="7985221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EC8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DE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481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1A4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16.55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352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B9B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16.45</w:t>
            </w:r>
          </w:p>
        </w:tc>
      </w:tr>
      <w:tr w:rsidR="007F1E79" w14:paraId="70AAFAC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6AA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8AD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615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681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453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A58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16.63</w:t>
            </w:r>
          </w:p>
        </w:tc>
      </w:tr>
      <w:tr w:rsidR="007F1E79" w14:paraId="3E3EFCE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EDD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692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17.55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E6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45A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16.75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F60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0BE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17.44</w:t>
            </w:r>
          </w:p>
        </w:tc>
      </w:tr>
      <w:tr w:rsidR="007F1E79" w14:paraId="0650E5A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1AA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6D7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17.32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E85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379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312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D5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16.14</w:t>
            </w:r>
          </w:p>
        </w:tc>
      </w:tr>
      <w:tr w:rsidR="007F1E79" w14:paraId="7D75593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EE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3C6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17.05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7F6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59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18.10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B28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602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17.80</w:t>
            </w:r>
          </w:p>
        </w:tc>
      </w:tr>
      <w:tr w:rsidR="007F1E79" w14:paraId="5CC6230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708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85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18.25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90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B46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D94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9C8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17.34</w:t>
            </w:r>
          </w:p>
        </w:tc>
      </w:tr>
      <w:tr w:rsidR="007F1E79" w14:paraId="24BF80F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E0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50B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74C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1EB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15.97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D25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F8E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16.61</w:t>
            </w:r>
          </w:p>
        </w:tc>
      </w:tr>
      <w:tr w:rsidR="007F1E79" w14:paraId="026F300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6A8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D0D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16.29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99C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40A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16.16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47CD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4F3A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</w:tr>
    </w:tbl>
    <w:p w14:paraId="7E931D3D" w14:textId="77777777" w:rsidR="007F1E79" w:rsidRDefault="007F1E79">
      <w:pPr>
        <w:rPr>
          <w:rFonts w:hint="eastAsia"/>
        </w:rPr>
      </w:pPr>
    </w:p>
    <w:p w14:paraId="6CD5A80B" w14:textId="77777777" w:rsidR="007F1E79" w:rsidRDefault="007F1E79">
      <w:pPr>
        <w:rPr>
          <w:rFonts w:hint="eastAsia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7F1E79" w14:paraId="21E84DE7" w14:textId="77777777">
        <w:trPr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5B9C9AB7" w14:textId="77777777" w:rsidR="007F1E79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br w:type="page"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</w:t>
            </w:r>
            <w:proofErr w:type="gramStart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观课评课</w:t>
            </w:r>
            <w:proofErr w:type="gramEnd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）</w:t>
            </w:r>
          </w:p>
        </w:tc>
      </w:tr>
      <w:tr w:rsidR="007F1E79" w14:paraId="0800A3F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4E3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6FC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9F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91E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95F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554B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013F399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E5C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8DA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5C3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689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B62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EB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28.71</w:t>
            </w:r>
          </w:p>
        </w:tc>
      </w:tr>
      <w:tr w:rsidR="007F1E79" w14:paraId="47D81EA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46B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2FB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31.70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D5F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99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825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5B9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30.70</w:t>
            </w:r>
          </w:p>
        </w:tc>
      </w:tr>
      <w:tr w:rsidR="007F1E79" w14:paraId="02D7422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C23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62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30.07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CF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D09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31.32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B8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4D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30.91</w:t>
            </w:r>
          </w:p>
        </w:tc>
      </w:tr>
      <w:tr w:rsidR="007F1E79" w14:paraId="4F32803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1137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21B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31.26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020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C3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AB7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DBB9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29.86</w:t>
            </w:r>
          </w:p>
        </w:tc>
      </w:tr>
      <w:tr w:rsidR="007F1E79" w14:paraId="041F18D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DC6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74B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A91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711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28.64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31A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E91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29.29</w:t>
            </w:r>
          </w:p>
        </w:tc>
      </w:tr>
      <w:tr w:rsidR="007F1E79" w14:paraId="0872D71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9E8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0BB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41B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90C9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31.04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451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179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28.72</w:t>
            </w:r>
          </w:p>
        </w:tc>
      </w:tr>
      <w:tr w:rsidR="007F1E79" w14:paraId="328DF55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C31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961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A09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338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30.65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426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D9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30.53</w:t>
            </w:r>
          </w:p>
        </w:tc>
      </w:tr>
      <w:tr w:rsidR="007F1E79" w14:paraId="3FD6EC3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011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EFC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7B0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F42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27.57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DB8A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EBF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29.84</w:t>
            </w:r>
          </w:p>
        </w:tc>
      </w:tr>
      <w:tr w:rsidR="007F1E79" w14:paraId="20D0477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4FA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551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3FA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C9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B43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3F7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29.15</w:t>
            </w:r>
          </w:p>
        </w:tc>
      </w:tr>
      <w:tr w:rsidR="007F1E79" w14:paraId="50C3C6D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8F0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8BE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1C1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DC1B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82C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A2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30.25</w:t>
            </w:r>
          </w:p>
        </w:tc>
      </w:tr>
      <w:tr w:rsidR="007F1E79" w14:paraId="0CC6A1A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06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8E1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28.55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AD0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C2C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3E7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C7E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30.79</w:t>
            </w:r>
          </w:p>
        </w:tc>
      </w:tr>
      <w:tr w:rsidR="007F1E79" w14:paraId="1647755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D75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DD8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1FC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83F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27.92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35F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FE8E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29.46</w:t>
            </w:r>
          </w:p>
        </w:tc>
      </w:tr>
      <w:tr w:rsidR="007F1E79" w14:paraId="674876F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2D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5934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29.95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A5B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592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29.57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5E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187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30.44</w:t>
            </w:r>
          </w:p>
        </w:tc>
      </w:tr>
      <w:tr w:rsidR="007F1E79" w14:paraId="6FA8B29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0DA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A5A3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30.79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EF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885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0F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0D0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29.88</w:t>
            </w:r>
          </w:p>
        </w:tc>
      </w:tr>
      <w:tr w:rsidR="007F1E79" w14:paraId="12E348B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7232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EEF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DC2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0DF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03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262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29.96</w:t>
            </w:r>
          </w:p>
        </w:tc>
      </w:tr>
      <w:tr w:rsidR="007F1E79" w14:paraId="235C38C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63E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A98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9AD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6BF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28.99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F91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702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29.34</w:t>
            </w:r>
          </w:p>
        </w:tc>
      </w:tr>
      <w:tr w:rsidR="007F1E79" w14:paraId="3CEF339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997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162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E1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BF8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5F0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95B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29.00</w:t>
            </w:r>
          </w:p>
        </w:tc>
      </w:tr>
      <w:tr w:rsidR="007F1E79" w14:paraId="3535E04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1FB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CDB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244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2A0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7E7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2D4A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29.46</w:t>
            </w:r>
          </w:p>
        </w:tc>
      </w:tr>
      <w:tr w:rsidR="007F1E79" w14:paraId="52DF169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6E7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EA17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557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F2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CA2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E33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30.12</w:t>
            </w:r>
          </w:p>
        </w:tc>
      </w:tr>
      <w:tr w:rsidR="007F1E79" w14:paraId="2A38AB4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759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3BA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C51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CEC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F7E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B2A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29.53</w:t>
            </w:r>
          </w:p>
        </w:tc>
      </w:tr>
      <w:tr w:rsidR="007F1E79" w14:paraId="2DFD662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502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0EA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341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42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809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27.76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8151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22D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29.74</w:t>
            </w:r>
          </w:p>
        </w:tc>
      </w:tr>
    </w:tbl>
    <w:p w14:paraId="6D447873" w14:textId="77777777" w:rsidR="007F1E79" w:rsidRDefault="007F1E79">
      <w:pPr>
        <w:rPr>
          <w:rFonts w:hint="eastAsia"/>
        </w:rPr>
      </w:pPr>
    </w:p>
    <w:p w14:paraId="76CDB9E7" w14:textId="77777777" w:rsidR="007F1E79" w:rsidRDefault="007F1E79">
      <w:pPr>
        <w:rPr>
          <w:rFonts w:hint="eastAsia"/>
        </w:rPr>
      </w:pP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7F1E79" w14:paraId="3A8039F2" w14:textId="77777777">
        <w:trPr>
          <w:trHeight w:val="1130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4D61C2EF" w14:textId="77777777" w:rsidR="007F1E79" w:rsidRDefault="00000000">
            <w:pPr>
              <w:spacing w:after="0" w:line="240" w:lineRule="auto"/>
              <w:jc w:val="center"/>
              <w:rPr>
                <w:rFonts w:ascii="方正小标宋简体" w:eastAsia="方正小标宋简体" w:hAnsi="方正小标宋简体" w:hint="eastAsia"/>
                <w:sz w:val="32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2026年泉州市小学“教坛新秀”评选活动成绩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</w:t>
            </w:r>
            <w:proofErr w:type="gramStart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观课评课</w:t>
            </w:r>
            <w:proofErr w:type="gramEnd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）</w:t>
            </w:r>
          </w:p>
        </w:tc>
      </w:tr>
      <w:tr w:rsidR="007F1E79" w14:paraId="746DE56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BAB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51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BC8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904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F7E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C89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7F1E79" w14:paraId="669768F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822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DA1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B33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14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025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10D4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28.78</w:t>
            </w:r>
          </w:p>
        </w:tc>
      </w:tr>
      <w:tr w:rsidR="007F1E79" w14:paraId="3A5F52C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35F9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8029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65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6EE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221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660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29.85</w:t>
            </w:r>
          </w:p>
        </w:tc>
      </w:tr>
      <w:tr w:rsidR="007F1E79" w14:paraId="3028542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DC3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91A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30.62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CC2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99C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6E8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78B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28.58</w:t>
            </w:r>
          </w:p>
        </w:tc>
      </w:tr>
      <w:tr w:rsidR="007F1E79" w14:paraId="1D22402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560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B4B4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29.95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722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251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29.91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1AC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5113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31.08</w:t>
            </w:r>
          </w:p>
        </w:tc>
      </w:tr>
      <w:tr w:rsidR="007F1E79" w14:paraId="1C77294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C5F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BFA8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372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AD34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AF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B70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29.36</w:t>
            </w:r>
          </w:p>
        </w:tc>
      </w:tr>
      <w:tr w:rsidR="007F1E79" w14:paraId="6211974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E53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69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F1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31.41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8F7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CA3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29.47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5F1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C6E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28.87</w:t>
            </w:r>
          </w:p>
        </w:tc>
      </w:tr>
      <w:tr w:rsidR="007F1E79" w14:paraId="063DE27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59FA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15E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DE6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86F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862C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BE4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28.41</w:t>
            </w:r>
          </w:p>
        </w:tc>
      </w:tr>
      <w:tr w:rsidR="007F1E79" w14:paraId="4F20206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CBC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52AA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FE7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05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A98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C69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29.70</w:t>
            </w:r>
          </w:p>
        </w:tc>
      </w:tr>
      <w:tr w:rsidR="007F1E79" w14:paraId="55FCB94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893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668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884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3AC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706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5C8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29.08</w:t>
            </w:r>
          </w:p>
        </w:tc>
      </w:tr>
      <w:tr w:rsidR="007F1E79" w14:paraId="2A6202C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884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AB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4B3D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4634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FF7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A2D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30.05</w:t>
            </w:r>
          </w:p>
        </w:tc>
      </w:tr>
      <w:tr w:rsidR="007F1E79" w14:paraId="34753BC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22D2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A08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752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E4D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D28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A1F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29.71</w:t>
            </w:r>
          </w:p>
        </w:tc>
      </w:tr>
      <w:tr w:rsidR="007F1E79" w14:paraId="1793E86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200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B6B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3BD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354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30.37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97E4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13B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29.30</w:t>
            </w:r>
          </w:p>
        </w:tc>
      </w:tr>
      <w:tr w:rsidR="007F1E79" w14:paraId="0DBEC1F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EB7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20D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30.04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F3A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512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31.03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AFF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872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29.73</w:t>
            </w:r>
          </w:p>
        </w:tc>
      </w:tr>
      <w:tr w:rsidR="007F1E79" w14:paraId="0254F1D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7EF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99A1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31.60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93E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41F7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29.01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5EE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119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546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30.51</w:t>
            </w:r>
          </w:p>
        </w:tc>
      </w:tr>
      <w:tr w:rsidR="007F1E79" w14:paraId="756CD2D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15A2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AEB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30.48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54CB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99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1FC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29.61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054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DC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28.80</w:t>
            </w:r>
          </w:p>
        </w:tc>
      </w:tr>
      <w:tr w:rsidR="007F1E79" w14:paraId="4B4E6DB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27AC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79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E51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29.61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9D46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A24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D475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A5B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30.95</w:t>
            </w:r>
          </w:p>
        </w:tc>
      </w:tr>
      <w:tr w:rsidR="007F1E79" w14:paraId="5A9A43A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1EA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374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584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E87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29.46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0D3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18E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29.29</w:t>
            </w:r>
          </w:p>
        </w:tc>
      </w:tr>
      <w:tr w:rsidR="007F1E79" w14:paraId="1F53EC8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DAF8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479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30.62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450D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7D699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5B03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5B1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29.33</w:t>
            </w:r>
          </w:p>
        </w:tc>
      </w:tr>
      <w:tr w:rsidR="007F1E79" w14:paraId="19565CB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E3F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8505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30.13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2DD06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5D83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30.37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8AA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0BF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30.07</w:t>
            </w:r>
          </w:p>
        </w:tc>
      </w:tr>
      <w:tr w:rsidR="007F1E79" w14:paraId="7AC165F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019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D68B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30.34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552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B8E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29.95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4A2E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BA9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30.08</w:t>
            </w:r>
          </w:p>
        </w:tc>
      </w:tr>
      <w:tr w:rsidR="007F1E79" w14:paraId="683FC6B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1867A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84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D6C0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29.50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7B2F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105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A871" w14:textId="77777777" w:rsidR="007F1E79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宋体"/>
              </w:rPr>
              <w:t>29.84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E63F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C7A4" w14:textId="77777777" w:rsidR="007F1E79" w:rsidRDefault="007F1E79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</w:tr>
    </w:tbl>
    <w:p w14:paraId="71B7B9D7" w14:textId="77777777" w:rsidR="007F1E79" w:rsidRDefault="007F1E79">
      <w:pPr>
        <w:rPr>
          <w:rFonts w:hint="eastAsia"/>
        </w:rPr>
      </w:pPr>
    </w:p>
    <w:sectPr w:rsidR="007F1E79">
      <w:pgSz w:w="12240" w:h="15840"/>
      <w:pgMar w:top="567" w:right="1800" w:bottom="142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D493" w14:textId="77777777" w:rsidR="0051118D" w:rsidRDefault="0051118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BCD6A29" w14:textId="77777777" w:rsidR="0051118D" w:rsidRDefault="0051118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黑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3D89" w14:textId="77777777" w:rsidR="0051118D" w:rsidRDefault="0051118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2CB3946" w14:textId="77777777" w:rsidR="0051118D" w:rsidRDefault="0051118D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4572366">
    <w:abstractNumId w:val="1"/>
  </w:num>
  <w:num w:numId="2" w16cid:durableId="1050887751">
    <w:abstractNumId w:val="4"/>
  </w:num>
  <w:num w:numId="3" w16cid:durableId="1491365856">
    <w:abstractNumId w:val="5"/>
  </w:num>
  <w:num w:numId="4" w16cid:durableId="144245750">
    <w:abstractNumId w:val="2"/>
  </w:num>
  <w:num w:numId="5" w16cid:durableId="1102264263">
    <w:abstractNumId w:val="0"/>
  </w:num>
  <w:num w:numId="6" w16cid:durableId="1897812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2BF"/>
    <w:rsid w:val="0015074B"/>
    <w:rsid w:val="0029639D"/>
    <w:rsid w:val="00326F90"/>
    <w:rsid w:val="0051118D"/>
    <w:rsid w:val="007F1E79"/>
    <w:rsid w:val="00AA1D8D"/>
    <w:rsid w:val="00B47730"/>
    <w:rsid w:val="00BF24F9"/>
    <w:rsid w:val="00CB0664"/>
    <w:rsid w:val="00FC693F"/>
    <w:rsid w:val="050D65F7"/>
    <w:rsid w:val="17394D1C"/>
    <w:rsid w:val="1EAC07D7"/>
    <w:rsid w:val="2DB26503"/>
    <w:rsid w:val="46114724"/>
    <w:rsid w:val="4638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882998"/>
  <w14:defaultImageDpi w14:val="300"/>
  <w15:docId w15:val="{B46DC2E2-2F13-4C56-B7DE-4C372153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 w:qFormat="1"/>
    <w:lsdException w:name="Medium Shading 2" w:uiPriority="64" w:qFormat="1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/>
    <w:lsdException w:name="Dark List" w:uiPriority="70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 w:qFormat="1"/>
    <w:lsdException w:name="Medium Shading 1 Accent 1" w:uiPriority="63" w:qFormat="1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/>
    <w:lsdException w:name="Medium Grid 2 Accent 3" w:uiPriority="68" w:qFormat="1"/>
    <w:lsdException w:name="Medium Grid 3 Accent 3" w:uiPriority="69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 w:qFormat="1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eastAsiaTheme="minorEastAsia" w:hAnsi="宋体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996</Words>
  <Characters>2900</Characters>
  <Application>Microsoft Office Word</Application>
  <DocSecurity>0</DocSecurity>
  <Lines>966</Lines>
  <Paragraphs>973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sun hy</cp:lastModifiedBy>
  <cp:revision>3</cp:revision>
  <dcterms:created xsi:type="dcterms:W3CDTF">2013-12-23T23:15:00Z</dcterms:created>
  <dcterms:modified xsi:type="dcterms:W3CDTF">2026-11-03T01:56:00Z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eyJoZGlkIjoiNWM4MjI3NDVlMTUyOGUyNjYxN2JkOGMxNmM4YzVjYzMiLCJ1c2VySWQiOiI1NTcyOTI1MzQifQ==</vt:lpwstr>
  </property>
  <property fmtid="{D5CDD505-2E9C-101B-9397-08002B2CF9AE}" pid="3" name="KSOProductBuildVer">
    <vt:lpwstr>2052-12.1.0.29680</vt:lpwstr>
  </property>
  <property fmtid="{D5CDD505-2E9C-101B-9397-08002B2CF9AE}" pid="4" name="ICV">
    <vt:lpwstr>4A7B345FFC9F41E09201052BC2BDBF22_12</vt:lpwstr>
  </property>
</Properties>
</file>